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3908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4999,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4999,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407-ПП/3908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16:38:40.833;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16:38:40.833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